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413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каб.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Хурамшина Ш.М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Хурамшина Шамиля Мухаметьяновича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0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возле д. </w:t>
      </w:r>
      <w:r>
        <w:rPr>
          <w:rStyle w:val="cat-UserDefinedgrp-21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UserDefinedgrp-2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г. 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Хурамшин Ш.М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одежда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грязи, ширинка джинсов </w:t>
      </w:r>
      <w:r>
        <w:rPr>
          <w:rFonts w:ascii="Times New Roman" w:eastAsia="Times New Roman" w:hAnsi="Times New Roman" w:cs="Times New Roman"/>
          <w:sz w:val="28"/>
          <w:szCs w:val="28"/>
        </w:rPr>
        <w:t>расстёгнута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Хурамшин Ш.М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418630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001268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Хурамшина Ш.М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Хурамшина Ш.М.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Хурамшина Ш.М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Хурамшина Ш.М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Хурамшина Шамиля Мухаметьяновича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 судебного участка № 13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№13 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413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9">
    <w:name w:val="cat-UserDefined grp-20 rplc-9"/>
    <w:basedOn w:val="DefaultParagraphFont"/>
  </w:style>
  <w:style w:type="character" w:customStyle="1" w:styleId="cat-UserDefinedgrp-21rplc-16">
    <w:name w:val="cat-UserDefined grp-21 rplc-16"/>
    <w:basedOn w:val="DefaultParagraphFont"/>
  </w:style>
  <w:style w:type="character" w:customStyle="1" w:styleId="cat-UserDefinedgrp-22rplc-18">
    <w:name w:val="cat-UserDefined grp-2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